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1264</w:t>
      </w:r>
      <w:r>
        <w:rPr>
          <w:rFonts w:ascii="Times New Roman" w:eastAsia="Times New Roman" w:hAnsi="Times New Roman" w:cs="Times New Roman"/>
          <w:sz w:val="28"/>
          <w:szCs w:val="28"/>
        </w:rPr>
        <w:t>-2610/202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 ул. Гагарина д. 9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Рогова Дениса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в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29rplc-1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выявлено, что </w:t>
      </w:r>
      <w:r>
        <w:rPr>
          <w:rFonts w:ascii="Times New Roman" w:eastAsia="Times New Roman" w:hAnsi="Times New Roman" w:cs="Times New Roman"/>
          <w:sz w:val="28"/>
          <w:szCs w:val="28"/>
        </w:rPr>
        <w:t>Рогов Д.С.,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eastAsia="Times New Roman" w:hAnsi="Times New Roman" w:cs="Times New Roman"/>
          <w:sz w:val="28"/>
          <w:szCs w:val="28"/>
        </w:rPr>
        <w:t>ясь лицом в отношении которого установлен административный надзор, имеет административные ограничения, возложенные на него решением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ХМАО-Югры от 18.12.2025 года,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виде обязательной явки для регистрации в ОВД по месту жительства 2 раза в месяц, под роспись разъяснены дни явки на регистрацию в УПП УМВД России </w:t>
      </w:r>
      <w:r>
        <w:rPr>
          <w:rStyle w:val="cat-UserDefinedgrp-30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 1-й и 4-й понедельник каждого месяца с 9.00 до 18.00 часов, а также права и обязанности. Однако </w:t>
      </w:r>
      <w:r>
        <w:rPr>
          <w:rFonts w:ascii="Times New Roman" w:eastAsia="Times New Roman" w:hAnsi="Times New Roman" w:cs="Times New Roman"/>
          <w:sz w:val="28"/>
          <w:szCs w:val="28"/>
        </w:rPr>
        <w:t>27.07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с 09.00 по 18.00 часов он не явился на регистрацию в УПП УМВД России </w:t>
      </w:r>
      <w:r>
        <w:rPr>
          <w:rStyle w:val="cat-UserDefinedgrp-30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1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чем нарушил ограничение, установленное судом при отсутствии признаков преступлений,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предусмотренных ч. 1 ст. 314.1, ч. 2 ст. 314.1 УК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Данное обстоятельство послужило основанием для составления в отношении него 21.08.2026 года протокола 86 № 41713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 по ч. 1 ст. 19.24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Рогов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№ </w:t>
      </w:r>
      <w:r>
        <w:rPr>
          <w:rFonts w:ascii="Times New Roman" w:eastAsia="Times New Roman" w:hAnsi="Times New Roman" w:cs="Times New Roman"/>
          <w:sz w:val="28"/>
          <w:szCs w:val="28"/>
        </w:rPr>
        <w:t>41713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от 21.08.2026 года; рапортом сотрудника полиции от 21.08.2026 года; 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</w:t>
      </w:r>
      <w:r>
        <w:rPr>
          <w:rStyle w:val="cat-UserDefinedgrp-34rplc-3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03.12.2025 года, согласно которому в отношении Рогова Д.С. установлен административный надзор на срок </w:t>
      </w:r>
      <w:r>
        <w:rPr>
          <w:rStyle w:val="cat-UserDefinedgrp-32rplc-3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 вычетом срока, истекшего после отбытия наказания и установлены определенные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ограничения;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апелляционн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Судебной коллегии по административным делам суда </w:t>
      </w:r>
      <w:r>
        <w:rPr>
          <w:rStyle w:val="cat-UserDefinedgrp-33rplc-3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10.02.2026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Рогова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09.06.2026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предупреждения от 09.06.2026 года; копией бланка разъяснения прав и обязанностей от 09.06.2026 года; 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заключения о заведении дела административного надзора на лицо, освобожденное из мест лишения свободы, в </w:t>
      </w:r>
      <w:r>
        <w:rPr>
          <w:rFonts w:ascii="Times New Roman" w:eastAsia="Times New Roman" w:hAnsi="Times New Roman" w:cs="Times New Roman"/>
          <w:sz w:val="28"/>
          <w:szCs w:val="28"/>
        </w:rPr>
        <w:t>отношении которого установлены административные ограничения в соответствии с законодательством РФ от 09.06.2026 года; копией график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прибытия поднадзорного лица на регистрацию от 09.06.2026 года;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sz w:val="28"/>
          <w:szCs w:val="28"/>
        </w:rPr>
        <w:t>лист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поднадзорного лица от 09.06.2026 года; объяснением Рогова Д.С. от 21.08.2026 года; справкой на физическое лицо.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 приведенные выше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Д.С. </w:t>
      </w:r>
      <w:r>
        <w:rPr>
          <w:rFonts w:ascii="Times New Roman" w:eastAsia="Times New Roman" w:hAnsi="Times New Roman" w:cs="Times New Roman"/>
          <w:sz w:val="28"/>
          <w:szCs w:val="28"/>
        </w:rPr>
        <w:t>полностью доказанной. Его действия суд квалифицирует по ч. 1 ст. 19.24 КоАП РФ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2184517/entry/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если эти действия (бездействие) не содержат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anchor="/document/10108000/entry/314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исключающих производство по делу об административном правонарушении и возможность рассмотрения дела, не имеется.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Рогов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Д.С. вины.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бстоятельств, отягчающих административную ответственность, судом не выявлено.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 принимает во внимание положения ст. 3.1 КоАП РФ,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всех обстоятельств дела, учитывая характер совершенного административного правонарушения, личность правонарушителя, ранее неоднократно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ответственности, отношение последнего к содеянному,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считает необходимым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ареста.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Мировым судьей установлено, что лицо, привлекаемое к административной ответственности, не относится к кругу лиц, указанных в ст.3.9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</w:t>
      </w:r>
      <w:r>
        <w:rPr>
          <w:rFonts w:ascii="Times New Roman" w:eastAsia="Times New Roman" w:hAnsi="Times New Roman" w:cs="Times New Roman"/>
          <w:sz w:val="28"/>
          <w:szCs w:val="28"/>
        </w:rPr>
        <w:t>11 КоАП РФ, мировой судья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Рогова Дениса Сергеевича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и назначить административное наказание в виде административного ареста на срок </w:t>
      </w:r>
      <w:r>
        <w:rPr>
          <w:rStyle w:val="cat-UserDefinedgrp-35rplc-5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Срок административного наказания исчислять с момента фа</w:t>
      </w:r>
      <w:r>
        <w:rPr>
          <w:rFonts w:ascii="Times New Roman" w:eastAsia="Times New Roman" w:hAnsi="Times New Roman" w:cs="Times New Roman"/>
          <w:sz w:val="28"/>
          <w:szCs w:val="28"/>
        </w:rPr>
        <w:t>ктического задержания, т.е. с 20 час. 5</w:t>
      </w:r>
      <w:r>
        <w:rPr>
          <w:rFonts w:ascii="Times New Roman" w:eastAsia="Times New Roman" w:hAnsi="Times New Roman" w:cs="Times New Roman"/>
          <w:sz w:val="28"/>
          <w:szCs w:val="28"/>
        </w:rPr>
        <w:t>0 мин. 21.08.2026 года.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«Копия верна»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Е.П. Король</w:t>
      </w:r>
    </w:p>
    <w:p>
      <w:pPr>
        <w:spacing w:before="0" w:after="0"/>
        <w:jc w:val="center"/>
        <w:rPr>
          <w:sz w:val="36"/>
          <w:szCs w:val="3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6">
    <w:name w:val="cat-UserDefined grp-28 rplc-6"/>
    <w:basedOn w:val="DefaultParagraphFont"/>
  </w:style>
  <w:style w:type="character" w:customStyle="1" w:styleId="cat-UserDefinedgrp-29rplc-16">
    <w:name w:val="cat-UserDefined grp-29 rplc-16"/>
    <w:basedOn w:val="DefaultParagraphFont"/>
  </w:style>
  <w:style w:type="character" w:customStyle="1" w:styleId="cat-UserDefinedgrp-30rplc-20">
    <w:name w:val="cat-UserDefined grp-30 rplc-20"/>
    <w:basedOn w:val="DefaultParagraphFont"/>
  </w:style>
  <w:style w:type="character" w:customStyle="1" w:styleId="cat-UserDefinedgrp-30rplc-23">
    <w:name w:val="cat-UserDefined grp-30 rplc-23"/>
    <w:basedOn w:val="DefaultParagraphFont"/>
  </w:style>
  <w:style w:type="character" w:customStyle="1" w:styleId="cat-UserDefinedgrp-31rplc-26">
    <w:name w:val="cat-UserDefined grp-31 rplc-26"/>
    <w:basedOn w:val="DefaultParagraphFont"/>
  </w:style>
  <w:style w:type="character" w:customStyle="1" w:styleId="cat-UserDefinedgrp-34rplc-32">
    <w:name w:val="cat-UserDefined grp-34 rplc-32"/>
    <w:basedOn w:val="DefaultParagraphFont"/>
  </w:style>
  <w:style w:type="character" w:customStyle="1" w:styleId="cat-UserDefinedgrp-32rplc-35">
    <w:name w:val="cat-UserDefined grp-32 rplc-35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UserDefinedgrp-35rplc-52">
    <w:name w:val="cat-UserDefined grp-35 rplc-5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